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1A" w:rsidRDefault="001502BC" w:rsidP="00A32A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09414" cy="9197163"/>
            <wp:effectExtent l="0" t="0" r="0" b="0"/>
            <wp:docPr id="1" name="Рисунок 1" descr="F:\ЭМ\уп 04 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уп 04 пм 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1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31A" w:rsidRDefault="00A1431A" w:rsidP="00A1431A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1502BC" w:rsidRDefault="001502BC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36500" w:rsidRDefault="0099752E" w:rsidP="0099752E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52E">
        <w:rPr>
          <w:rFonts w:ascii="Times New Roman" w:hAnsi="Times New Roman" w:cs="Times New Roman"/>
          <w:sz w:val="28"/>
          <w:szCs w:val="28"/>
        </w:rPr>
        <w:t xml:space="preserve">Рабочая программа учебной практики </w:t>
      </w:r>
      <w:r w:rsidR="00B5247A">
        <w:rPr>
          <w:rFonts w:ascii="Times New Roman" w:hAnsi="Times New Roman" w:cs="Times New Roman"/>
          <w:sz w:val="28"/>
          <w:szCs w:val="28"/>
        </w:rPr>
        <w:t xml:space="preserve">по </w:t>
      </w:r>
      <w:r w:rsidR="00DF48E8" w:rsidRP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>ПМ.04 Выполнение работ по одной или нескольким профессиям рабочих, должностям служащих</w:t>
      </w:r>
      <w:bookmarkStart w:id="0" w:name="_GoBack"/>
      <w:bookmarkEnd w:id="0"/>
      <w:r w:rsidR="00DF4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752E">
        <w:rPr>
          <w:rFonts w:ascii="Times New Roman" w:hAnsi="Times New Roman" w:cs="Times New Roman"/>
          <w:sz w:val="28"/>
          <w:szCs w:val="28"/>
        </w:rPr>
        <w:t>разработана на основе</w:t>
      </w:r>
      <w:r w:rsidR="00A36500">
        <w:rPr>
          <w:rFonts w:ascii="Times New Roman" w:hAnsi="Times New Roman" w:cs="Times New Roman"/>
          <w:sz w:val="28"/>
          <w:szCs w:val="28"/>
        </w:rPr>
        <w:t>:</w:t>
      </w:r>
    </w:p>
    <w:p w:rsidR="00A36500" w:rsidRPr="00A36500" w:rsidRDefault="00A36500" w:rsidP="00A365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A365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входящей в состав</w:t>
      </w:r>
      <w:r w:rsidRPr="00A365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A3650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36500" w:rsidRPr="00A36500" w:rsidRDefault="00A36500" w:rsidP="00A36500">
      <w:pPr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3650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- основной профессиональной образовательной программы по </w:t>
      </w:r>
      <w:r w:rsidRPr="00A3650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специальности</w:t>
      </w:r>
      <w:r w:rsidRPr="00A3650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:rsidR="00A36500" w:rsidRPr="00A36500" w:rsidRDefault="00A36500" w:rsidP="00A36500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50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- </w:t>
      </w:r>
      <w:r w:rsidRPr="00A36500">
        <w:rPr>
          <w:rFonts w:ascii="Times New Roman" w:eastAsia="Calibri" w:hAnsi="Times New Roman" w:cs="Times New Roman"/>
          <w:sz w:val="28"/>
          <w:szCs w:val="28"/>
        </w:rPr>
        <w:t>рабочей программы воспитания по специальности 08.02.07 Монтаж и эксплуатация внутренних сантехнических устройств, кондиционирования воздуха и вентиляции, 2021 г.</w:t>
      </w:r>
    </w:p>
    <w:p w:rsidR="00A1431A" w:rsidRDefault="00A1431A" w:rsidP="0099752E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ГАПОУ «Казанский политехнический колледж»</w:t>
      </w:r>
    </w:p>
    <w:p w:rsidR="00095E60" w:rsidRPr="00805292" w:rsidRDefault="00095E60" w:rsidP="0009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5E60" w:rsidRPr="00C74188" w:rsidRDefault="00095E60" w:rsidP="00095E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4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Разработчик: </w:t>
      </w:r>
    </w:p>
    <w:p w:rsidR="00A1431A" w:rsidRDefault="008F0E90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Вафин Р.М</w:t>
      </w:r>
      <w:r w:rsidR="00095E60" w:rsidRPr="00EB3D2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.–</w:t>
      </w:r>
      <w:r w:rsidR="001A2724">
        <w:rPr>
          <w:rFonts w:ascii="Times New Roman" w:hAnsi="Times New Roman"/>
          <w:sz w:val="28"/>
          <w:szCs w:val="28"/>
          <w:u w:val="single"/>
          <w:lang w:eastAsia="ru-RU"/>
        </w:rPr>
        <w:t>мастер производственного обучения</w:t>
      </w:r>
    </w:p>
    <w:p w:rsidR="00A1431A" w:rsidRDefault="00A1431A" w:rsidP="00A1431A">
      <w:pPr>
        <w:spacing w:after="0" w:line="240" w:lineRule="auto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450FF" w:rsidRDefault="001450FF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D14D6A">
      <w:pPr>
        <w:rPr>
          <w:rFonts w:ascii="Times New Roman" w:hAnsi="Times New Roman"/>
          <w:sz w:val="28"/>
          <w:szCs w:val="28"/>
        </w:rPr>
      </w:pPr>
    </w:p>
    <w:p w:rsidR="00E27D05" w:rsidRDefault="00E27D05" w:rsidP="00D14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программы учебной</w:t>
      </w:r>
      <w:r w:rsidR="00E27D05"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………..…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…..……...…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Результат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освоения ра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бочей программы учебной </w:t>
      </w:r>
      <w:r w:rsidR="0004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………..  5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D97D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и содержание учебной</w:t>
      </w: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практики ………….................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...............</w:t>
      </w:r>
      <w:r w:rsidR="00D14D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27D05" w:rsidRPr="00E27D05" w:rsidRDefault="00D97D5B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вия реализации учебной </w:t>
      </w:r>
      <w:r w:rsid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 ………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………………………………..8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D0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и оценка результатов освоения пр</w:t>
      </w:r>
      <w:r w:rsidR="00604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ограммы учебной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практики</w:t>
      </w:r>
      <w:r w:rsidR="001450FF">
        <w:rPr>
          <w:rFonts w:ascii="Times New Roman" w:eastAsia="Times New Roman" w:hAnsi="Times New Roman" w:cs="Times New Roman"/>
          <w:sz w:val="28"/>
          <w:szCs w:val="28"/>
          <w:lang w:eastAsia="ru-RU"/>
        </w:rPr>
        <w:t>… 10</w:t>
      </w:r>
    </w:p>
    <w:p w:rsidR="00E27D05" w:rsidRPr="00E27D05" w:rsidRDefault="00E27D05" w:rsidP="00D14D6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D05" w:rsidRPr="00E27D05" w:rsidRDefault="00E27D05" w:rsidP="00E27D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D14D6A" w:rsidRDefault="00D14D6A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1A2724" w:rsidRDefault="001A2724" w:rsidP="001A2724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551B34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9A0ABC" w:rsidRPr="00F82BCA" w:rsidRDefault="009A0ABC" w:rsidP="009A0ABC">
      <w:pPr>
        <w:rPr>
          <w:sz w:val="28"/>
          <w:szCs w:val="28"/>
        </w:rPr>
      </w:pPr>
    </w:p>
    <w:p w:rsidR="007A5D15" w:rsidRPr="00D14D6A" w:rsidRDefault="007A5D15" w:rsidP="009A0ABC">
      <w:pPr>
        <w:rPr>
          <w:rFonts w:ascii="Times New Roman" w:hAnsi="Times New Roman" w:cs="Times New Roman"/>
          <w:sz w:val="24"/>
          <w:szCs w:val="24"/>
        </w:rPr>
      </w:pPr>
    </w:p>
    <w:p w:rsidR="007358EA" w:rsidRPr="00D14D6A" w:rsidRDefault="00D97D5B" w:rsidP="003164CE">
      <w:pPr>
        <w:pStyle w:val="a6"/>
        <w:numPr>
          <w:ilvl w:val="0"/>
          <w:numId w:val="13"/>
        </w:numPr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Па</w:t>
      </w:r>
      <w:r w:rsidR="00604953" w:rsidRPr="00D14D6A">
        <w:rPr>
          <w:rFonts w:ascii="Times New Roman" w:hAnsi="Times New Roman" w:cs="Times New Roman"/>
          <w:b/>
        </w:rPr>
        <w:t>спорт программы учебной</w:t>
      </w:r>
      <w:r w:rsidR="005A4B0F" w:rsidRPr="00D14D6A">
        <w:rPr>
          <w:rFonts w:ascii="Times New Roman" w:hAnsi="Times New Roman" w:cs="Times New Roman"/>
          <w:b/>
        </w:rPr>
        <w:t xml:space="preserve"> практики</w:t>
      </w:r>
    </w:p>
    <w:p w:rsidR="007F46CB" w:rsidRPr="00D14D6A" w:rsidRDefault="007F46CB" w:rsidP="003164CE">
      <w:pPr>
        <w:pStyle w:val="a6"/>
        <w:ind w:left="0" w:firstLine="567"/>
        <w:rPr>
          <w:rFonts w:ascii="Times New Roman" w:hAnsi="Times New Roman" w:cs="Times New Roman"/>
          <w:b/>
        </w:rPr>
      </w:pPr>
    </w:p>
    <w:p w:rsidR="007F46CB" w:rsidRPr="00D14D6A" w:rsidRDefault="00604953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</w:t>
      </w:r>
      <w:r w:rsidR="00BA77EF" w:rsidRPr="00D14D6A">
        <w:rPr>
          <w:rFonts w:ascii="Times New Roman" w:hAnsi="Times New Roman" w:cs="Times New Roman"/>
          <w:b/>
        </w:rPr>
        <w:t xml:space="preserve">П.04 ПМ.04  Монтажник </w:t>
      </w:r>
      <w:r w:rsidR="007F46CB" w:rsidRPr="00D14D6A">
        <w:rPr>
          <w:rFonts w:ascii="Times New Roman" w:hAnsi="Times New Roman" w:cs="Times New Roman"/>
          <w:b/>
        </w:rPr>
        <w:t xml:space="preserve"> санитарно-технических  систем и оборудования</w:t>
      </w:r>
    </w:p>
    <w:p w:rsidR="007F46CB" w:rsidRPr="00D14D6A" w:rsidRDefault="007F46CB" w:rsidP="003164CE">
      <w:pPr>
        <w:pStyle w:val="a6"/>
        <w:ind w:left="0" w:firstLine="567"/>
        <w:jc w:val="center"/>
        <w:rPr>
          <w:rFonts w:ascii="Times New Roman" w:hAnsi="Times New Roman" w:cs="Times New Roman"/>
          <w:b/>
        </w:rPr>
      </w:pPr>
    </w:p>
    <w:p w:rsidR="007F46CB" w:rsidRPr="00D14D6A" w:rsidRDefault="007F46CB" w:rsidP="003164CE">
      <w:pPr>
        <w:pStyle w:val="a6"/>
        <w:numPr>
          <w:ilvl w:val="1"/>
          <w:numId w:val="13"/>
        </w:numPr>
        <w:ind w:left="0" w:firstLine="567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Область применения программы</w:t>
      </w:r>
    </w:p>
    <w:p w:rsidR="003164CE" w:rsidRPr="00D14D6A" w:rsidRDefault="00D97D5B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D6A">
        <w:rPr>
          <w:rFonts w:ascii="Times New Roman" w:hAnsi="Times New Roman" w:cs="Times New Roman"/>
          <w:sz w:val="24"/>
          <w:szCs w:val="24"/>
        </w:rPr>
        <w:t>Ра</w:t>
      </w:r>
      <w:r w:rsidR="00604953" w:rsidRPr="00D14D6A">
        <w:rPr>
          <w:rFonts w:ascii="Times New Roman" w:hAnsi="Times New Roman" w:cs="Times New Roman"/>
          <w:sz w:val="24"/>
          <w:szCs w:val="24"/>
        </w:rPr>
        <w:t>бочая программа учебной</w:t>
      </w:r>
      <w:r w:rsidR="002972D7">
        <w:rPr>
          <w:rFonts w:ascii="Times New Roman" w:hAnsi="Times New Roman" w:cs="Times New Roman"/>
          <w:sz w:val="24"/>
          <w:szCs w:val="24"/>
        </w:rPr>
        <w:t xml:space="preserve"> </w:t>
      </w:r>
      <w:r w:rsidR="007F46CB" w:rsidRPr="00D14D6A">
        <w:rPr>
          <w:rFonts w:ascii="Times New Roman" w:hAnsi="Times New Roman" w:cs="Times New Roman"/>
          <w:sz w:val="24"/>
          <w:szCs w:val="24"/>
        </w:rPr>
        <w:t>практики является частью</w:t>
      </w:r>
      <w:r w:rsidR="00B34989" w:rsidRPr="00D14D6A"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по специальности СПО 08.02.07 Монтаж и эксплуатация внутренних сантехнических устройств, кондицион</w:t>
      </w:r>
      <w:r w:rsidR="00867F77" w:rsidRPr="00D14D6A">
        <w:rPr>
          <w:rFonts w:ascii="Times New Roman" w:hAnsi="Times New Roman" w:cs="Times New Roman"/>
          <w:sz w:val="24"/>
          <w:szCs w:val="24"/>
        </w:rPr>
        <w:t xml:space="preserve">ирования воздуха и вентиляции в части освоения основного вида профессиональной деятельности, </w:t>
      </w:r>
    </w:p>
    <w:p w:rsidR="007F46CB" w:rsidRPr="00D14D6A" w:rsidRDefault="003164CE" w:rsidP="003164C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D6A">
        <w:rPr>
          <w:rFonts w:ascii="Times New Roman" w:hAnsi="Times New Roman" w:cs="Times New Roman"/>
          <w:b/>
          <w:sz w:val="24"/>
          <w:szCs w:val="24"/>
        </w:rPr>
        <w:t>1.2.</w:t>
      </w:r>
      <w:r w:rsidR="00604953" w:rsidRPr="00D14D6A">
        <w:rPr>
          <w:rFonts w:ascii="Times New Roman" w:hAnsi="Times New Roman" w:cs="Times New Roman"/>
          <w:b/>
          <w:sz w:val="24"/>
          <w:szCs w:val="24"/>
        </w:rPr>
        <w:t>Цели и задачи учебной</w:t>
      </w:r>
      <w:r w:rsidR="0029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AE5" w:rsidRPr="00D14D6A">
        <w:rPr>
          <w:rFonts w:ascii="Times New Roman" w:hAnsi="Times New Roman" w:cs="Times New Roman"/>
          <w:b/>
          <w:sz w:val="24"/>
          <w:szCs w:val="24"/>
        </w:rPr>
        <w:t>практики – требования к  результатам освоения профессионального модуля:</w:t>
      </w:r>
    </w:p>
    <w:p w:rsidR="00146458" w:rsidRPr="00D14D6A" w:rsidRDefault="0059203A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Calibri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характерных для соответствующей профессии </w:t>
      </w:r>
      <w:r w:rsidR="004862AB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08.02.07 Монтаж и эксплуатация внутренних сантехнических устройств, кондиционирования воздуха и вентиляции.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</w:t>
      </w:r>
      <w:r w:rsidR="00146458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должен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иметь практический опыт: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места и охраны труда;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распаковки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выполнения контрольного осмотра трубопроводов, фитингов и арматуры санитарно-технического оборудования на наличие вмятин, трещин и повреждений;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выбраковки труб, фитингов, фасонных частей, арматуры и средств креплений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сортировки труб, фитингов, фасонных частей, арматуры и средств крепления трубопроводов и санитарно-технических приборов для монтажа систем;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подготовки основных и вспомогательных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комплектования основных узлов и деталей для производства монтажных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визуально определять исправность средств индивидуальной защиты;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подбирать материалы требуемого качества и количества в соответствии с технической документацией;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оценивать состояние рабочего места на соответствие требованиям стандартов  рабочего места и техники безопасности и полученному заданию/наряду;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выбирать оптимальные методы и способы выполнения монтажных  работ;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читать чертежи,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выполнять, эскизы и схемы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использовать сопроводительную документацию для проверки комплектности и качества изготовления санитарно-технического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подбирать материалы, инструменты и оборудование согласно проекту производства монтажных работ; 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рационально размещать материалы, оборудование и инструменты на рабочем месте;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использовать ручной инструмент, необходимый для выполнения подготовительных 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работ при монтаже санитарно-технических систем и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транспортировать детали трубопроводов, санитарно-технические приборы и другие грузы;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соблюдать требования охраны труда, пожарной и экологической безопасности при выполнении работ.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использовании СИЗ,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признаков неисправностей оборудования, инструмента и материалов;</w:t>
      </w:r>
    </w:p>
    <w:p w:rsidR="00146458" w:rsidRPr="00D14D6A" w:rsidRDefault="003164CE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146458"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способов проверки функциональности 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 применения универсальных и специальных приспособлений и контрольно-измерительного инструмента;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требований охраны труда при проведении подготовительных 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видов чертежей, эскизов и схем систем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чтения проектной, технической и конструкторско-технологической документации;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системы водоснабжения и системы водоотведения;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назначения, устройства и принципов работы систем отопления, отопительных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видов, назначения и способов применения труб, фитингов, фасонных частей, средств крепления, смазочных  и эксплуатационных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способов измерения диаметров труб, фитингов и арматуры, прокладочных материалов;</w:t>
      </w:r>
    </w:p>
    <w:p w:rsidR="00146458" w:rsidRPr="00D14D6A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правил  строповки, подъема и перемещения грузов;</w:t>
      </w:r>
    </w:p>
    <w:p w:rsidR="00146458" w:rsidRDefault="0014645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- требований охраны труда при выполнении строповки, подъема и перемещения грузов.</w:t>
      </w:r>
    </w:p>
    <w:p w:rsidR="001450FF" w:rsidRPr="00D14D6A" w:rsidRDefault="001450FF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4A83" w:rsidRPr="00D14D6A" w:rsidRDefault="00914A83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72D7" w:rsidRPr="002972D7" w:rsidRDefault="002972D7" w:rsidP="002972D7">
      <w:pPr>
        <w:pStyle w:val="a6"/>
        <w:numPr>
          <w:ilvl w:val="1"/>
          <w:numId w:val="21"/>
        </w:num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D23208" w:rsidRPr="002972D7">
        <w:rPr>
          <w:rFonts w:ascii="Times New Roman" w:eastAsia="Times New Roman" w:hAnsi="Times New Roman" w:cs="Times New Roman"/>
          <w:b/>
        </w:rPr>
        <w:t>Количество часов на осв</w:t>
      </w:r>
      <w:r w:rsidR="00205A9F" w:rsidRPr="002972D7">
        <w:rPr>
          <w:rFonts w:ascii="Times New Roman" w:eastAsia="Times New Roman" w:hAnsi="Times New Roman" w:cs="Times New Roman"/>
          <w:b/>
        </w:rPr>
        <w:t>оение раб</w:t>
      </w:r>
      <w:r w:rsidR="0059203A" w:rsidRPr="002972D7">
        <w:rPr>
          <w:rFonts w:ascii="Times New Roman" w:eastAsia="Times New Roman" w:hAnsi="Times New Roman" w:cs="Times New Roman"/>
          <w:b/>
        </w:rPr>
        <w:t xml:space="preserve">очей программы учебной </w:t>
      </w:r>
      <w:r w:rsidR="001450FF" w:rsidRPr="002972D7">
        <w:rPr>
          <w:rFonts w:ascii="Times New Roman" w:eastAsia="Times New Roman" w:hAnsi="Times New Roman" w:cs="Times New Roman"/>
          <w:b/>
        </w:rPr>
        <w:t>практики</w:t>
      </w:r>
      <w:r w:rsidRPr="002972D7">
        <w:rPr>
          <w:rFonts w:ascii="Times New Roman" w:eastAsia="Times New Roman" w:hAnsi="Times New Roman" w:cs="Times New Roman"/>
          <w:b/>
        </w:rPr>
        <w:t xml:space="preserve"> </w:t>
      </w:r>
      <w:r w:rsidRPr="002972D7">
        <w:rPr>
          <w:rFonts w:ascii="Times New Roman" w:eastAsia="Times New Roman" w:hAnsi="Times New Roman" w:cs="Times New Roman"/>
        </w:rPr>
        <w:t>- 108 часов,</w:t>
      </w:r>
    </w:p>
    <w:p w:rsidR="00D23208" w:rsidRPr="002972D7" w:rsidRDefault="002972D7" w:rsidP="002972D7">
      <w:pPr>
        <w:pStyle w:val="a6"/>
        <w:ind w:left="86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в том числе в форме </w:t>
      </w:r>
      <w:r w:rsidR="001450FF" w:rsidRPr="002972D7">
        <w:rPr>
          <w:rFonts w:ascii="Times New Roman" w:eastAsia="Times New Roman" w:hAnsi="Times New Roman" w:cs="Times New Roman"/>
          <w:b/>
        </w:rPr>
        <w:t>практической подготовки</w:t>
      </w:r>
      <w:r w:rsidR="00D23208" w:rsidRPr="002972D7">
        <w:rPr>
          <w:rFonts w:ascii="Times New Roman" w:eastAsia="Times New Roman" w:hAnsi="Times New Roman" w:cs="Times New Roman"/>
        </w:rPr>
        <w:t xml:space="preserve"> – </w:t>
      </w:r>
      <w:r w:rsidR="00914A83" w:rsidRPr="002972D7">
        <w:rPr>
          <w:rFonts w:ascii="Times New Roman" w:eastAsia="Times New Roman" w:hAnsi="Times New Roman" w:cs="Times New Roman"/>
          <w:b/>
        </w:rPr>
        <w:t xml:space="preserve">108 </w:t>
      </w:r>
      <w:r w:rsidR="0059203A" w:rsidRPr="002972D7">
        <w:rPr>
          <w:rFonts w:ascii="Times New Roman" w:eastAsia="Times New Roman" w:hAnsi="Times New Roman" w:cs="Times New Roman"/>
        </w:rPr>
        <w:t>часов.</w:t>
      </w:r>
    </w:p>
    <w:p w:rsidR="001450FF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1450FF" w:rsidRPr="00D14D6A" w:rsidRDefault="001450FF" w:rsidP="003164CE">
      <w:pPr>
        <w:pStyle w:val="a6"/>
        <w:ind w:left="0" w:firstLine="567"/>
        <w:rPr>
          <w:rFonts w:ascii="Times New Roman" w:eastAsia="Times New Roman" w:hAnsi="Times New Roman" w:cs="Times New Roman"/>
        </w:rPr>
      </w:pPr>
    </w:p>
    <w:p w:rsidR="00D23208" w:rsidRPr="00D14D6A" w:rsidRDefault="00D23208" w:rsidP="003164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4D6A" w:rsidRPr="00D14D6A" w:rsidRDefault="0074069F" w:rsidP="002972D7">
      <w:pPr>
        <w:pStyle w:val="a6"/>
        <w:widowControl w:val="0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 xml:space="preserve">результаты освоения рабочей порограммы </w:t>
      </w:r>
    </w:p>
    <w:p w:rsidR="0074069F" w:rsidRPr="00D14D6A" w:rsidRDefault="0074069F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D14D6A">
        <w:rPr>
          <w:rFonts w:ascii="Times New Roman" w:eastAsia="Times New Roman" w:hAnsi="Times New Roman" w:cs="Times New Roman"/>
          <w:b/>
          <w:bCs/>
          <w:caps/>
        </w:rPr>
        <w:t>учебной практики</w:t>
      </w:r>
    </w:p>
    <w:p w:rsidR="00D14D6A" w:rsidRPr="00D14D6A" w:rsidRDefault="00D14D6A" w:rsidP="00D14D6A">
      <w:pPr>
        <w:pStyle w:val="a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1"/>
        <w:rPr>
          <w:rFonts w:ascii="Times New Roman" w:eastAsia="Times New Roman" w:hAnsi="Times New Roman" w:cs="Times New Roman"/>
          <w:b/>
          <w:bCs/>
          <w:caps/>
        </w:rPr>
      </w:pPr>
    </w:p>
    <w:p w:rsidR="0074069F" w:rsidRPr="00D14D6A" w:rsidRDefault="0074069F" w:rsidP="003164CE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Результатом освоения рабочей программы учебной практики  является овладение студентами видами профессиональной деятельности,  конструкторско-технологическим, в том числе профессиональными и общими компетенциями:</w:t>
      </w:r>
    </w:p>
    <w:p w:rsidR="0074069F" w:rsidRPr="00D14D6A" w:rsidRDefault="0074069F" w:rsidP="007406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754"/>
      </w:tblGrid>
      <w:tr w:rsidR="0074069F" w:rsidRPr="00D14D6A" w:rsidTr="003164CE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74069F" w:rsidRPr="00D14D6A" w:rsidTr="003164CE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подготовительные работы  при монтаже систем отопления, </w:t>
            </w: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водоснабжения, водоотведения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069F" w:rsidRPr="00D14D6A" w:rsidTr="003164CE">
        <w:trPr>
          <w:trHeight w:val="301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4.2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74069F" w:rsidRPr="00D14D6A" w:rsidTr="003164CE">
        <w:trPr>
          <w:trHeight w:val="673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74069F" w:rsidRPr="00D14D6A" w:rsidTr="003164CE">
        <w:trPr>
          <w:trHeight w:val="207"/>
        </w:trPr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10.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4069F" w:rsidRPr="00D14D6A" w:rsidRDefault="0074069F" w:rsidP="003164C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</w:tcPr>
          <w:p w:rsidR="002972D7" w:rsidRPr="00EF4AF0" w:rsidRDefault="002972D7" w:rsidP="002972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EF4AF0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Готовый соответствовать ож</w:t>
            </w:r>
            <w:r>
              <w:rPr>
                <w:rFonts w:ascii="Times New Roman" w:hAnsi="Times New Roman"/>
                <w:sz w:val="24"/>
                <w:szCs w:val="24"/>
              </w:rPr>
              <w:t>иданиям работодателей: проектно-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  <w:vAlign w:val="center"/>
          </w:tcPr>
          <w:p w:rsidR="002972D7" w:rsidRPr="00B62597" w:rsidRDefault="002972D7" w:rsidP="002972D7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 xml:space="preserve">  ЛР15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при взаимодействии с другими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  <w:vAlign w:val="center"/>
          </w:tcPr>
          <w:p w:rsidR="002972D7" w:rsidRPr="00B62597" w:rsidRDefault="002972D7" w:rsidP="002972D7">
            <w:pPr>
              <w:pStyle w:val="TableParagraph"/>
              <w:ind w:left="205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>ЛР</w:t>
            </w:r>
            <w:r w:rsidRPr="00B62597">
              <w:rPr>
                <w:spacing w:val="-3"/>
                <w:sz w:val="24"/>
                <w:szCs w:val="24"/>
              </w:rPr>
              <w:t xml:space="preserve"> </w:t>
            </w:r>
            <w:r w:rsidRPr="00B62597">
              <w:rPr>
                <w:sz w:val="24"/>
                <w:szCs w:val="24"/>
              </w:rPr>
              <w:t>16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2972D7" w:rsidRPr="00D14D6A" w:rsidTr="009F0C28">
        <w:trPr>
          <w:trHeight w:val="207"/>
        </w:trPr>
        <w:tc>
          <w:tcPr>
            <w:tcW w:w="621" w:type="pct"/>
            <w:tcBorders>
              <w:left w:val="single" w:sz="12" w:space="0" w:color="auto"/>
            </w:tcBorders>
            <w:vAlign w:val="center"/>
          </w:tcPr>
          <w:p w:rsidR="002972D7" w:rsidRPr="00B62597" w:rsidRDefault="002972D7" w:rsidP="002972D7">
            <w:pPr>
              <w:pStyle w:val="TableParagraph"/>
              <w:spacing w:before="130"/>
              <w:ind w:left="203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>ЛР17</w:t>
            </w:r>
          </w:p>
        </w:tc>
        <w:tc>
          <w:tcPr>
            <w:tcW w:w="4379" w:type="pct"/>
            <w:tcBorders>
              <w:right w:val="single" w:sz="12" w:space="0" w:color="auto"/>
            </w:tcBorders>
          </w:tcPr>
          <w:p w:rsidR="002972D7" w:rsidRPr="00B62597" w:rsidRDefault="002972D7" w:rsidP="002972D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:rsidR="001450FF" w:rsidRDefault="001450FF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2972D7" w:rsidRDefault="002972D7" w:rsidP="001450FF">
      <w:pPr>
        <w:pStyle w:val="a6"/>
        <w:ind w:left="11"/>
        <w:rPr>
          <w:rFonts w:ascii="Times New Roman" w:hAnsi="Times New Roman" w:cs="Times New Roman"/>
          <w:b/>
        </w:rPr>
      </w:pPr>
    </w:p>
    <w:p w:rsidR="005A4B0F" w:rsidRPr="00D14D6A" w:rsidRDefault="008425DC" w:rsidP="002972D7">
      <w:pPr>
        <w:pStyle w:val="a6"/>
        <w:numPr>
          <w:ilvl w:val="0"/>
          <w:numId w:val="21"/>
        </w:numPr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Структу</w:t>
      </w:r>
      <w:r w:rsidR="0059203A" w:rsidRPr="00D14D6A">
        <w:rPr>
          <w:rFonts w:ascii="Times New Roman" w:hAnsi="Times New Roman" w:cs="Times New Roman"/>
          <w:b/>
        </w:rPr>
        <w:t>ра и содержание учебной</w:t>
      </w:r>
      <w:r w:rsidR="002972D7">
        <w:rPr>
          <w:rFonts w:ascii="Times New Roman" w:hAnsi="Times New Roman" w:cs="Times New Roman"/>
          <w:b/>
        </w:rPr>
        <w:t xml:space="preserve"> </w:t>
      </w:r>
      <w:r w:rsidR="009A47AF" w:rsidRPr="00D14D6A">
        <w:rPr>
          <w:rFonts w:ascii="Times New Roman" w:hAnsi="Times New Roman" w:cs="Times New Roman"/>
          <w:b/>
        </w:rPr>
        <w:t>практики.</w:t>
      </w:r>
    </w:p>
    <w:p w:rsidR="005A4B0F" w:rsidRPr="00D14D6A" w:rsidRDefault="005A4B0F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tbl>
      <w:tblPr>
        <w:tblStyle w:val="12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289"/>
        <w:gridCol w:w="4791"/>
        <w:gridCol w:w="1134"/>
      </w:tblGrid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 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B5247A" w:rsidRPr="00D14D6A" w:rsidTr="007A2D23">
        <w:tc>
          <w:tcPr>
            <w:tcW w:w="89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247A" w:rsidRPr="00D14D6A" w:rsidRDefault="00B5247A" w:rsidP="00B5247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УП.04.по </w:t>
            </w:r>
            <w:r w:rsidRPr="00D14D6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ПМ.04 </w:t>
            </w: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Выполнение работ по профессии 14621 Монтажник санитарно-технических систем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A" w:rsidRPr="00D14D6A" w:rsidRDefault="00B5247A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5D204B" w:rsidP="009173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 1. Слесарные работы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9173F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Организация рабочего места.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Разметка.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5D204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5D204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инструктаж по техники безопасности, пожаро-электробезопасности</w:t>
            </w:r>
            <w:r w:rsidR="005D204B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слесарной</w:t>
            </w: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мастерской.</w:t>
            </w:r>
          </w:p>
          <w:p w:rsidR="000B432D" w:rsidRPr="00D14D6A" w:rsidRDefault="005D204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  прямолинейных рисок</w:t>
            </w:r>
          </w:p>
          <w:p w:rsidR="009B6F1B" w:rsidRPr="00D14D6A" w:rsidRDefault="000B432D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-разметка  криволинейных рисок, кернение.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0B432D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Рубка, правка и гибка, резание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-рубка листового металла на плите и в тисках;</w:t>
            </w:r>
          </w:p>
          <w:p w:rsidR="009B6F1B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правка и гибка полосового металла;</w:t>
            </w:r>
          </w:p>
          <w:p w:rsidR="000B432D" w:rsidRPr="00D14D6A" w:rsidRDefault="000B432D" w:rsidP="009B6F1B">
            <w:pPr>
              <w:tabs>
                <w:tab w:val="left" w:pos="245"/>
              </w:tabs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резание металла ножовкой и ножницами.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3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Опиливание металла.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широких и узких поверхностей.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поверхностей под углом 90 градусов.</w:t>
            </w:r>
          </w:p>
          <w:p w:rsidR="000B432D" w:rsidRPr="00D14D6A" w:rsidRDefault="000B432D" w:rsidP="009B6F1B">
            <w:pPr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опиливание криволинейных поверхностей.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0B432D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4</w:t>
            </w:r>
            <w:r w:rsidR="009B6F1B" w:rsidRPr="00D14D6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Сверление </w:t>
            </w:r>
          </w:p>
          <w:p w:rsidR="009B6F1B" w:rsidRPr="00D14D6A" w:rsidRDefault="009B6F1B" w:rsidP="009B6F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9B6F1B" w:rsidP="000B432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на сверлильном станке.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под резьбу;</w:t>
            </w:r>
          </w:p>
          <w:p w:rsidR="000B432D" w:rsidRPr="00D14D6A" w:rsidRDefault="000B432D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сверление отверстий электрической дрелью.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F730D0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730D0" w:rsidRPr="00D14D6A" w:rsidRDefault="00F730D0" w:rsidP="00A6217F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наружной резьбы;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внутренней резбы;</w:t>
            </w:r>
          </w:p>
          <w:p w:rsidR="00F730D0" w:rsidRPr="00D14D6A" w:rsidRDefault="00F730D0" w:rsidP="00A6217F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нарезание трубных резьб.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F730D0" w:rsidRPr="00D14D6A" w:rsidRDefault="00F730D0" w:rsidP="00A621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F730D0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стальных труб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 и фитингов;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льном;</w:t>
            </w:r>
          </w:p>
          <w:p w:rsidR="00F730D0" w:rsidRPr="00D14D6A" w:rsidRDefault="00F730D0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соединение стальных труб лентой ФУМ.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6B008C" w:rsidP="009B6F1B">
            <w:pPr>
              <w:ind w:left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9B6F1B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семестр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9B6F1B" w:rsidRPr="00D14D6A" w:rsidRDefault="00A6217F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9B6F1B" w:rsidP="009B6F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1.2. Выполнение подготовительны</w:t>
            </w:r>
            <w:r w:rsidR="00A6217F"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х работ при монтаже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A6217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полипропиленовых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B6F1B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полипропиленовых труб;</w:t>
            </w:r>
          </w:p>
          <w:p w:rsidR="00CD2919" w:rsidRPr="00D14D6A" w:rsidRDefault="00CD2919" w:rsidP="009B6F1B">
            <w:pPr>
              <w:tabs>
                <w:tab w:val="left" w:pos="250"/>
              </w:tabs>
              <w:ind w:left="147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полипропиленовых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полиэтиленовых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подготовка сварочного аппарата;</w:t>
            </w:r>
          </w:p>
          <w:p w:rsidR="00CD2919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- подготовка полиэтиленовых труб к </w:t>
            </w: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сварке;</w:t>
            </w:r>
          </w:p>
          <w:p w:rsidR="009B6F1B" w:rsidRPr="00D14D6A" w:rsidRDefault="00CD2919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- соединение полиэтиленовых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Соединение металлополимерных труб.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металлополимерных труб;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соединительных частей;</w:t>
            </w:r>
          </w:p>
          <w:p w:rsidR="00CD2919" w:rsidRPr="00D14D6A" w:rsidRDefault="00CD2919" w:rsidP="00CD2919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соединение металлополимерных труб.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D2919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Ревизия, сборка задвижек, вентилей, пробковых кранов, изготовление прокладок.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разборка арматуры;</w:t>
            </w:r>
          </w:p>
          <w:p w:rsidR="00CD2919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притирка арматуры;</w:t>
            </w:r>
          </w:p>
          <w:p w:rsidR="009B6F1B" w:rsidRPr="00D14D6A" w:rsidRDefault="00CD2919" w:rsidP="00CD2919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 ревизия, </w:t>
            </w:r>
            <w:r w:rsidR="00CF2866"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задвижек, вентилей, пробковых кранов, изготовление прокладок.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3164C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</w:rPr>
              <w:t>Тема 1.3. Монтаж систем отопления, водоснабжения, водоотведения.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B6F1B" w:rsidP="0045296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внутридомовых систем холодного и горячего водоснабжения.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подготовка труб, арматуры;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внутридомовых систем холодного и горячего водоснабжения.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внутренней канализации.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CF2866" w:rsidRPr="00D14D6A" w:rsidRDefault="00CF2866" w:rsidP="00CF2866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внутренней канализации.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CF2866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инсталляции для унитаза и раковины.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инсталляции для унитаза и раковины;</w:t>
            </w:r>
          </w:p>
          <w:p w:rsidR="00CF2866" w:rsidRPr="00D14D6A" w:rsidRDefault="00CF2866" w:rsidP="009B6F1B">
            <w:pPr>
              <w:ind w:left="120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монтаж системы инсталляции для унитаза и раковины.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1F1713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B86153" w:rsidP="009B6F1B">
            <w:pPr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Монтаж системы водо-и газоснабжения.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разметка;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труб, соединительных частей;</w:t>
            </w:r>
          </w:p>
          <w:p w:rsidR="00B86153" w:rsidRPr="00D14D6A" w:rsidRDefault="00B86153" w:rsidP="009B6F1B">
            <w:pPr>
              <w:tabs>
                <w:tab w:val="left" w:pos="245"/>
              </w:tabs>
              <w:ind w:left="120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монтаж системы водо- и газоснабжения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942ADA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Сборка алюминиевых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подготовка радиаторов, соединительных частей;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сборка алюминиевых радиаторов;</w:t>
            </w:r>
          </w:p>
          <w:p w:rsidR="009075DF" w:rsidRPr="00D14D6A" w:rsidRDefault="009075DF" w:rsidP="009075DF">
            <w:pPr>
              <w:tabs>
                <w:tab w:val="left" w:pos="24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- крепление кронштейнов.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Нижнее подключение радиаторов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нижнее подключение радиаторов.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F1B" w:rsidRPr="00D14D6A" w:rsidRDefault="00E20745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075DF" w:rsidP="009B6F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Диагональное подключение радиаторов.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разметка;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сборка радиаторов, крепление кронштейнов;</w:t>
            </w:r>
          </w:p>
          <w:p w:rsidR="009075DF" w:rsidRPr="00D14D6A" w:rsidRDefault="009075DF" w:rsidP="009075DF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диагональное подключение радиаторов.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D6A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Ремонт и монтаж трубопроводов, запорной арматуры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подготовка трубопроводов, запорной арматуры;</w:t>
            </w:r>
          </w:p>
          <w:p w:rsidR="006B008C" w:rsidRPr="00D14D6A" w:rsidRDefault="006B008C" w:rsidP="006B008C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 ремонт запорной арматуры.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B6F1B" w:rsidRPr="00D14D6A" w:rsidRDefault="009B6F1B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6B008C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Дифференцированный зачет.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6B008C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Изготовление и установка хомута.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9B6F1B" w:rsidRPr="00D14D6A" w:rsidTr="00B5247A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6F1B" w:rsidRPr="00D14D6A" w:rsidRDefault="009B6F1B" w:rsidP="009B6F1B">
            <w:pPr>
              <w:ind w:left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6F1B" w:rsidRPr="00D14D6A" w:rsidRDefault="006B008C" w:rsidP="009B6F1B">
            <w:pPr>
              <w:numPr>
                <w:ilvl w:val="0"/>
                <w:numId w:val="17"/>
              </w:numPr>
              <w:tabs>
                <w:tab w:val="left" w:pos="235"/>
              </w:tabs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Итого: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9B6F1B" w:rsidRPr="00D14D6A" w:rsidRDefault="006B008C" w:rsidP="00C56C4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108 час.</w:t>
            </w:r>
          </w:p>
        </w:tc>
      </w:tr>
    </w:tbl>
    <w:p w:rsidR="00B5247A" w:rsidRPr="001450FF" w:rsidRDefault="00B5247A" w:rsidP="001450FF">
      <w:pPr>
        <w:jc w:val="both"/>
        <w:rPr>
          <w:rFonts w:ascii="Times New Roman" w:hAnsi="Times New Roman" w:cs="Times New Roman"/>
        </w:rPr>
      </w:pPr>
    </w:p>
    <w:p w:rsidR="00B5247A" w:rsidRDefault="00B5247A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2972D7" w:rsidRPr="00D14D6A" w:rsidRDefault="002972D7" w:rsidP="007358EA">
      <w:pPr>
        <w:pStyle w:val="a6"/>
        <w:ind w:left="-349"/>
        <w:jc w:val="both"/>
        <w:rPr>
          <w:rFonts w:ascii="Times New Roman" w:hAnsi="Times New Roman" w:cs="Times New Roman"/>
        </w:rPr>
      </w:pPr>
    </w:p>
    <w:p w:rsidR="005A4B0F" w:rsidRDefault="00D2691C" w:rsidP="002972D7">
      <w:pPr>
        <w:pStyle w:val="a6"/>
        <w:numPr>
          <w:ilvl w:val="0"/>
          <w:numId w:val="21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D14D6A">
        <w:rPr>
          <w:rFonts w:ascii="Times New Roman" w:hAnsi="Times New Roman" w:cs="Times New Roman"/>
          <w:b/>
        </w:rPr>
        <w:t>Усло</w:t>
      </w:r>
      <w:r w:rsidR="002972D7">
        <w:rPr>
          <w:rFonts w:ascii="Times New Roman" w:hAnsi="Times New Roman" w:cs="Times New Roman"/>
          <w:b/>
        </w:rPr>
        <w:t>вия реализации учебной практики</w:t>
      </w:r>
    </w:p>
    <w:p w:rsidR="002972D7" w:rsidRPr="00D14D6A" w:rsidRDefault="002972D7" w:rsidP="002972D7">
      <w:pPr>
        <w:pStyle w:val="a6"/>
        <w:ind w:left="0"/>
        <w:rPr>
          <w:rFonts w:ascii="Times New Roman" w:hAnsi="Times New Roman" w:cs="Times New Roman"/>
          <w:b/>
        </w:rPr>
      </w:pPr>
    </w:p>
    <w:p w:rsidR="00F2355B" w:rsidRDefault="002972D7" w:rsidP="002972D7">
      <w:pPr>
        <w:pStyle w:val="a6"/>
        <w:numPr>
          <w:ilvl w:val="1"/>
          <w:numId w:val="2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F2355B" w:rsidRPr="002972D7">
        <w:rPr>
          <w:rFonts w:ascii="Times New Roman" w:hAnsi="Times New Roman" w:cs="Times New Roman"/>
          <w:b/>
        </w:rPr>
        <w:t>Требования к материально-техническому обеспечению</w:t>
      </w:r>
    </w:p>
    <w:p w:rsidR="00241318" w:rsidRPr="002972D7" w:rsidRDefault="00241318" w:rsidP="00241318">
      <w:pPr>
        <w:pStyle w:val="a6"/>
        <w:ind w:left="502"/>
        <w:rPr>
          <w:rFonts w:ascii="Times New Roman" w:hAnsi="Times New Roman" w:cs="Times New Roman"/>
          <w:b/>
        </w:rPr>
      </w:pPr>
    </w:p>
    <w:p w:rsidR="00953F69" w:rsidRPr="00D14D6A" w:rsidRDefault="00241318" w:rsidP="007A5D15">
      <w:pPr>
        <w:pStyle w:val="a6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реализации</w:t>
      </w:r>
      <w:r w:rsidR="00953F69" w:rsidRPr="00D14D6A">
        <w:rPr>
          <w:rFonts w:ascii="Times New Roman" w:hAnsi="Times New Roman" w:cs="Times New Roman"/>
        </w:rPr>
        <w:t xml:space="preserve"> рабочей программы учебной практики </w:t>
      </w:r>
      <w:r>
        <w:rPr>
          <w:rFonts w:ascii="Times New Roman" w:hAnsi="Times New Roman" w:cs="Times New Roman"/>
        </w:rPr>
        <w:t>имеются учебно-производственные слесарно-механические мастерские</w:t>
      </w:r>
      <w:r w:rsidR="00953F69" w:rsidRPr="00D14D6A">
        <w:rPr>
          <w:rFonts w:ascii="Times New Roman" w:hAnsi="Times New Roman" w:cs="Times New Roman"/>
        </w:rPr>
        <w:t>.</w:t>
      </w: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</w:p>
    <w:p w:rsidR="00953F69" w:rsidRPr="00D14D6A" w:rsidRDefault="00953F69" w:rsidP="003164CE">
      <w:pPr>
        <w:pStyle w:val="a6"/>
        <w:ind w:left="0"/>
        <w:jc w:val="both"/>
        <w:rPr>
          <w:rFonts w:ascii="Times New Roman" w:hAnsi="Times New Roman" w:cs="Times New Roman"/>
        </w:rPr>
      </w:pPr>
      <w:r w:rsidRPr="00D14D6A">
        <w:rPr>
          <w:rFonts w:ascii="Times New Roman" w:hAnsi="Times New Roman" w:cs="Times New Roman"/>
        </w:rPr>
        <w:t>Учебно-производственная мастерская обеспечивает возможность прохождения практики всеми обучающимися в соответствии с учебным планом.</w:t>
      </w:r>
    </w:p>
    <w:p w:rsidR="005A4B0F" w:rsidRPr="00D14D6A" w:rsidRDefault="005A4B0F" w:rsidP="003164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Материально-техническое обеспечение </w:t>
      </w:r>
      <w:r w:rsidR="008E0A3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слесарно-монтажной </w:t>
      </w: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мастерской: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1.Слесарный верстак -13шт.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2.Разметочно-монтажный стол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Вертикально-сверлильный станок 2Н125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Настольно-сверлильный станок НС1277- 1шт.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Настольно-сверлильный станок ЗИМ426-1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6.  Заточной станок ЭТШ-1 -1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7.Слесарно-монтажный инструмент (чертилки, напильники, плашки, молотки, отвертки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Мерительный инструмент (линейки,  угольники, штангенциркули и т.д.).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Стол для сверлильного и заточного станков – 2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Стеллаж для инструмента и материалов – 1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Шкаф для инструмента и спецодежды -4 шт.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Стол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Стул преподавателя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Интерактивная доска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Мультимедийный проектор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Подвес для проектора 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Компьютер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Принтер</w:t>
      </w:r>
    </w:p>
    <w:p w:rsidR="00500CC6" w:rsidRPr="00D14D6A" w:rsidRDefault="00500CC6" w:rsidP="007A5D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Инструкционные карты. </w:t>
      </w:r>
    </w:p>
    <w:p w:rsidR="003612E3" w:rsidRPr="00D14D6A" w:rsidRDefault="003612E3" w:rsidP="003164CE">
      <w:pPr>
        <w:pStyle w:val="a6"/>
        <w:ind w:left="0"/>
        <w:rPr>
          <w:rFonts w:ascii="Times New Roman" w:eastAsia="Times New Roman" w:hAnsi="Times New Roman" w:cs="Times New Roman"/>
          <w:b/>
        </w:rPr>
      </w:pPr>
    </w:p>
    <w:p w:rsidR="007E4638" w:rsidRPr="00D14D6A" w:rsidRDefault="00061B5A" w:rsidP="002972D7">
      <w:pPr>
        <w:pStyle w:val="a6"/>
        <w:numPr>
          <w:ilvl w:val="1"/>
          <w:numId w:val="22"/>
        </w:numPr>
        <w:ind w:left="426" w:firstLine="0"/>
        <w:rPr>
          <w:rFonts w:ascii="Times New Roman" w:eastAsia="Times New Roman" w:hAnsi="Times New Roman" w:cs="Times New Roman"/>
          <w:b/>
        </w:rPr>
      </w:pPr>
      <w:r w:rsidRPr="00D14D6A">
        <w:rPr>
          <w:rFonts w:ascii="Times New Roman" w:eastAsia="Times New Roman" w:hAnsi="Times New Roman" w:cs="Times New Roman"/>
          <w:b/>
        </w:rPr>
        <w:t>Информационное обеспечение обучения.</w:t>
      </w:r>
    </w:p>
    <w:p w:rsidR="00241318" w:rsidRPr="00241318" w:rsidRDefault="00241318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1.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0" w:history="1">
        <w:r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https://znanium.com/catalog/product/1194876</w:t>
        </w:r>
      </w:hyperlink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241318" w:rsidP="00241318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2. 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1" w:history="1">
        <w:r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https://znanium.com/catalog/product/448775</w:t>
        </w:r>
      </w:hyperlink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241318" w:rsidP="00241318">
      <w:pPr>
        <w:tabs>
          <w:tab w:val="left" w:pos="709"/>
        </w:tabs>
        <w:spacing w:after="0"/>
        <w:ind w:firstLine="567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3.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2" w:history="1">
        <w:r w:rsidRPr="00241318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https://znanium.com/catalog/product/1030236</w:t>
        </w:r>
      </w:hyperlink>
      <w:r w:rsidRPr="00241318">
        <w:rPr>
          <w:rFonts w:ascii="Times New Roman" w:eastAsia="Calibri" w:hAnsi="Times New Roman" w:cs="Times New Roman"/>
          <w:sz w:val="24"/>
          <w:szCs w:val="24"/>
        </w:rPr>
        <w:t xml:space="preserve">  – Режим доступа: по подписке.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Сибикин Ю.Д. Отопление, вентиляция и кондиционирование воздуха. Учеб. пособие для СПО. М.: «Академия», 2016.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tabs>
          <w:tab w:val="left" w:pos="709"/>
        </w:tabs>
        <w:spacing w:after="0"/>
        <w:ind w:left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Дополнительные  источники: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241318" w:rsidRPr="00241318" w:rsidRDefault="00241318" w:rsidP="00241318">
      <w:pPr>
        <w:tabs>
          <w:tab w:val="left" w:pos="0"/>
        </w:tabs>
        <w:spacing w:after="0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 Барановский В.А., Глазунова Е.К., Грищенко Н.Н. и др. Слесарь-сантехник. Учеб. Пособие для учащихся колледжей. 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Ростов н/Д: Феникс, 2003. – 384 с.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 </w:t>
      </w:r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>Орлов, К. С. Изготовление санитарно-технических, вентиляционных систем и технологических трубопроводов: учебник / К.С. Орлов. — Москва: ИНФРА-М, 2019(электронное издание).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4. 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3" w:history="1">
        <w:r w:rsidRPr="00241318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/>
          </w:rPr>
          <w:t>https://znanium.com/catalog/product/1684899</w:t>
        </w:r>
      </w:hyperlink>
      <w:r w:rsidRPr="002413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– Режим доступа: по подписке.</w:t>
      </w:r>
    </w:p>
    <w:p w:rsidR="00241318" w:rsidRPr="00241318" w:rsidRDefault="00241318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5. Санитарно-техническое оборудование зданий: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41318" w:rsidRPr="00241318" w:rsidRDefault="00241318" w:rsidP="00241318">
      <w:pPr>
        <w:keepNext/>
        <w:shd w:val="clear" w:color="auto" w:fill="FFFFFF"/>
        <w:tabs>
          <w:tab w:val="left" w:pos="0"/>
          <w:tab w:val="left" w:pos="851"/>
          <w:tab w:val="left" w:pos="993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6. Отопление и тепловые сети: учебник / Ю.М. Варфоломеев, О.Я. Кокорин. — Изд. испр. — М. : ИНФРA-М, 2018. — 480 с. — (Среднее профессиональное образование) </w:t>
      </w: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I</w:t>
      </w:r>
      <w:r w:rsidRPr="0024131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SB 978-5-16-005405-6 </w:t>
      </w:r>
    </w:p>
    <w:p w:rsidR="00241318" w:rsidRPr="00241318" w:rsidRDefault="00241318" w:rsidP="00241318">
      <w:pPr>
        <w:keepNext/>
        <w:numPr>
          <w:ilvl w:val="0"/>
          <w:numId w:val="24"/>
        </w:numPr>
        <w:shd w:val="clear" w:color="auto" w:fill="FFFFFF"/>
        <w:tabs>
          <w:tab w:val="left" w:pos="0"/>
          <w:tab w:val="left" w:pos="851"/>
          <w:tab w:val="left" w:pos="993"/>
          <w:tab w:val="left" w:pos="1701"/>
        </w:tabs>
        <w:spacing w:after="0"/>
        <w:ind w:firstLine="567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эксплуатация зданий и сооружений. Учебник для средних профессионально-технических учебных заведений/ Комков В.А, Рощина С.И., Тимахова Н.С.  -М.: </w:t>
      </w:r>
      <w:r w:rsidRPr="00241318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 </w:t>
      </w:r>
      <w:r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НИЦ ИНФРА-М, 2016,288 с,</w:t>
      </w:r>
      <w:r w:rsidRPr="002413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ISBN 978-5-16 -006650-9</w:t>
      </w:r>
      <w:r w:rsidRPr="002413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8. СНиП 41-01-2003. Отопление, вентиляция и кондиционирование. М.: ФГУП ЦПП, 2004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9. СНиП41-03-2003. Тепловая изоляция трубопроводов - М.: ФГУП ЦПП, 2004</w:t>
      </w:r>
    </w:p>
    <w:p w:rsidR="00241318" w:rsidRPr="00241318" w:rsidRDefault="00241318" w:rsidP="00241318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10. СНиП 3.05.01-85* Внутренние санитарно-технические системы М.ФГУП ЦПП, 2004</w:t>
      </w:r>
    </w:p>
    <w:p w:rsidR="00241318" w:rsidRPr="00241318" w:rsidRDefault="00241318" w:rsidP="00241318">
      <w:pPr>
        <w:tabs>
          <w:tab w:val="left" w:pos="14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Интернет-ресурсы:</w:t>
      </w:r>
    </w:p>
    <w:p w:rsidR="00241318" w:rsidRPr="00241318" w:rsidRDefault="00A36500" w:rsidP="00010D8F">
      <w:pPr>
        <w:tabs>
          <w:tab w:val="left" w:pos="284"/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4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http://sanitarywork.ru</w:t>
        </w:r>
      </w:hyperlink>
    </w:p>
    <w:p w:rsidR="00241318" w:rsidRPr="00241318" w:rsidRDefault="00A36500" w:rsidP="00010D8F">
      <w:pPr>
        <w:tabs>
          <w:tab w:val="left" w:pos="284"/>
          <w:tab w:val="left" w:pos="11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5">
        <w:r w:rsidR="00241318" w:rsidRPr="002413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  <w:lang w:eastAsia="ru-RU" w:bidi="ru-RU"/>
          </w:rPr>
          <w:t>http://conditionery.ru/libary</w:t>
        </w:r>
      </w:hyperlink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http://znanium.com/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Окно открытого доступа  Рособразования к информационным ресурсам 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http://eor.edu.ru, Федеральный центр информационно-образовательных ресурсов</w:t>
      </w:r>
    </w:p>
    <w:p w:rsid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http://school-collection.edu.ru, Единая коллекция цифровых образовательных</w:t>
      </w:r>
      <w:r w:rsidR="00010D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</w:t>
      </w:r>
      <w:r w:rsidRPr="0024131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есурсов.</w:t>
      </w:r>
    </w:p>
    <w:p w:rsidR="00010D8F" w:rsidRPr="00241318" w:rsidRDefault="00010D8F" w:rsidP="00010D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mirknig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knigi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/.../1181489241-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slesarno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sborochnye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raboty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r w:rsidRPr="00D14D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html</w:t>
      </w:r>
      <w:r w:rsidRPr="002413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‎</w:t>
      </w:r>
    </w:p>
    <w:p w:rsidR="00241318" w:rsidRPr="00241318" w:rsidRDefault="00241318" w:rsidP="00241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</w:pPr>
    </w:p>
    <w:p w:rsidR="00241318" w:rsidRPr="00241318" w:rsidRDefault="00241318" w:rsidP="00241318">
      <w:pPr>
        <w:spacing w:after="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413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Сервисы и инструменты</w:t>
      </w: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1. Skype (режим доступа: https://www.skype.com/) 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2. Zoom (режим доступа: </w:t>
      </w:r>
      <w:hyperlink r:id="rId16" w:history="1">
        <w:r w:rsidRPr="00241318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ru-RU" w:bidi="ru-RU"/>
          </w:rPr>
          <w:t>https://zoom.us/</w:t>
        </w:r>
      </w:hyperlink>
      <w:r w:rsidRPr="00241318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)</w:t>
      </w:r>
    </w:p>
    <w:p w:rsidR="00241318" w:rsidRPr="00241318" w:rsidRDefault="00241318" w:rsidP="002413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</w:pPr>
      <w:r w:rsidRPr="00241318">
        <w:rPr>
          <w:rFonts w:ascii="Times New Roman" w:eastAsia="Times New Roman" w:hAnsi="Times New Roman" w:cs="Times New Roman"/>
          <w:i/>
          <w:sz w:val="24"/>
          <w:szCs w:val="24"/>
          <w:lang w:val="en-US" w:eastAsia="ru-RU" w:bidi="ru-RU"/>
        </w:rPr>
        <w:t xml:space="preserve">3. https://disk.yandex.ru/ </w:t>
      </w:r>
    </w:p>
    <w:p w:rsidR="00BB7FCF" w:rsidRPr="00241318" w:rsidRDefault="00BB7FCF" w:rsidP="003164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B7FCF" w:rsidRPr="00D14D6A" w:rsidRDefault="00BB7FCF" w:rsidP="002972D7">
      <w:pPr>
        <w:pStyle w:val="a6"/>
        <w:numPr>
          <w:ilvl w:val="1"/>
          <w:numId w:val="22"/>
        </w:numPr>
        <w:ind w:left="0" w:firstLine="0"/>
        <w:jc w:val="center"/>
        <w:rPr>
          <w:rFonts w:ascii="Times New Roman" w:eastAsia="Times New Roman" w:hAnsi="Times New Roman" w:cs="Times New Roman"/>
        </w:rPr>
      </w:pPr>
      <w:r w:rsidRPr="00D14D6A">
        <w:rPr>
          <w:rFonts w:ascii="Times New Roman" w:eastAsia="Times New Roman" w:hAnsi="Times New Roman" w:cs="Times New Roman"/>
          <w:b/>
        </w:rPr>
        <w:t>Общие требования к организации образовательного процесса</w:t>
      </w:r>
      <w:r w:rsidRPr="00D14D6A">
        <w:rPr>
          <w:rFonts w:ascii="Times New Roman" w:eastAsia="Times New Roman" w:hAnsi="Times New Roman" w:cs="Times New Roman"/>
        </w:rPr>
        <w:t>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BB7FCF" w:rsidRPr="00D14D6A" w:rsidRDefault="00BB7FCF" w:rsidP="007A5D1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проводится в учебно-производственных мастерских ГАПОУ «Казанский политехнический колледж». </w:t>
      </w:r>
    </w:p>
    <w:p w:rsidR="00BB7FCF" w:rsidRPr="00D14D6A" w:rsidRDefault="00BB7FCF" w:rsidP="007A5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B7FCF" w:rsidRPr="00D14D6A" w:rsidRDefault="00D14D6A" w:rsidP="007A5D15">
      <w:pPr>
        <w:keepNext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BB7FCF" w:rsidRPr="00D14D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.4. Кадровое обеспечение образовательного процесса</w:t>
      </w:r>
    </w:p>
    <w:p w:rsidR="003164CE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основной профессиональной образовательной п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по профессии среднего</w:t>
      </w: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«Выполнение работ по монтажу систем отопления, водоснабжения</w:t>
      </w:r>
      <w:r w:rsidR="003612E3"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водоотведения.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профессионального цикла, эти преподаватели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должны проходить стажировку в профильных организациях не реже одного раза в 3 года. </w:t>
      </w:r>
    </w:p>
    <w:p w:rsidR="00BB7FCF" w:rsidRPr="00D14D6A" w:rsidRDefault="00BB7FCF" w:rsidP="007A5D15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квалификации педагогических кадров, осуществляющих руководство практикой:</w:t>
      </w:r>
    </w:p>
    <w:p w:rsidR="00BB7FCF" w:rsidRPr="00D14D6A" w:rsidRDefault="00BB7FCF" w:rsidP="007A5D15">
      <w:pPr>
        <w:widowControl w:val="0"/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14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D14D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Опыт работы в профессиональной сфере является обязательным. </w:t>
      </w:r>
      <w:r w:rsidRPr="00D14D6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Эти мастера </w:t>
      </w:r>
      <w:r w:rsidRPr="00D14D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должны проходить стажировку в профильных организациях не реже одного раза в 3 года.</w:t>
      </w:r>
    </w:p>
    <w:p w:rsidR="00500CC6" w:rsidRPr="00D14D6A" w:rsidRDefault="00500CC6" w:rsidP="003164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013FDC" w:rsidRPr="00D14D6A" w:rsidRDefault="00013FDC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</w:p>
    <w:p w:rsidR="003F7D7E" w:rsidRPr="00D14D6A" w:rsidRDefault="003F7D7E" w:rsidP="00670EEA">
      <w:pPr>
        <w:spacing w:after="0" w:line="240" w:lineRule="auto"/>
        <w:ind w:hanging="1701"/>
        <w:rPr>
          <w:rFonts w:ascii="Times New Roman" w:hAnsi="Times New Roman" w:cs="Times New Roman"/>
          <w:sz w:val="24"/>
          <w:szCs w:val="24"/>
        </w:rPr>
        <w:sectPr w:rsidR="003F7D7E" w:rsidRPr="00D14D6A" w:rsidSect="001502BC">
          <w:footerReference w:type="default" r:id="rId17"/>
          <w:pgSz w:w="11906" w:h="16838"/>
          <w:pgMar w:top="851" w:right="850" w:bottom="1134" w:left="1276" w:header="708" w:footer="708" w:gutter="0"/>
          <w:cols w:space="708"/>
          <w:titlePg/>
          <w:docGrid w:linePitch="360"/>
        </w:sectPr>
      </w:pPr>
    </w:p>
    <w:p w:rsidR="00013FDC" w:rsidRPr="00D14D6A" w:rsidRDefault="001450FF" w:rsidP="00013FDC">
      <w:pPr>
        <w:pStyle w:val="a6"/>
        <w:ind w:left="43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5</w:t>
      </w:r>
      <w:r w:rsidR="00013FDC" w:rsidRPr="00D14D6A">
        <w:rPr>
          <w:rFonts w:ascii="Times New Roman" w:eastAsia="Times New Roman" w:hAnsi="Times New Roman" w:cs="Times New Roman"/>
          <w:b/>
        </w:rPr>
        <w:t>. Контроль и оценка результатов осв</w:t>
      </w:r>
      <w:r w:rsidR="00796ACD" w:rsidRPr="00D14D6A">
        <w:rPr>
          <w:rFonts w:ascii="Times New Roman" w:eastAsia="Times New Roman" w:hAnsi="Times New Roman" w:cs="Times New Roman"/>
          <w:b/>
        </w:rPr>
        <w:t xml:space="preserve">оения программы учебной </w:t>
      </w:r>
      <w:r w:rsidR="00013FDC" w:rsidRPr="00D14D6A">
        <w:rPr>
          <w:rFonts w:ascii="Times New Roman" w:eastAsia="Times New Roman" w:hAnsi="Times New Roman" w:cs="Times New Roman"/>
          <w:b/>
        </w:rPr>
        <w:t xml:space="preserve"> практики</w:t>
      </w:r>
    </w:p>
    <w:p w:rsidR="00013FDC" w:rsidRPr="00D14D6A" w:rsidRDefault="00013FDC" w:rsidP="00013F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05"/>
        <w:gridCol w:w="4757"/>
        <w:gridCol w:w="8264"/>
      </w:tblGrid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8264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</w:tr>
      <w:tr w:rsidR="00695E46" w:rsidRPr="00D14D6A" w:rsidTr="007A5D15">
        <w:trPr>
          <w:trHeight w:val="1692"/>
        </w:trPr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ПК.1.1.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Выполнять подготовительные работы при монтаже систем отопления, водоснабжения, водоотведения и газоснабжения.</w:t>
            </w:r>
          </w:p>
          <w:p w:rsidR="00695E46" w:rsidRPr="00D14D6A" w:rsidRDefault="00695E46" w:rsidP="00796AC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чтение чертежей узлов и конструкций технических систем;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подготовительные операции слесарной обработки (разметку, рубку, правку, гибку, резку) ручным инструментом и на механизированном 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размерную слесарную обработку (опиливание, обработку отверстий) ручным инструментом и на механизированном оборудовании;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-нарезать наружную и внутреннюю резьбу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лужение и пайку с применением припоев;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ПК.1.2.</w:t>
            </w:r>
          </w:p>
        </w:tc>
        <w:tc>
          <w:tcPr>
            <w:tcW w:w="4757" w:type="dxa"/>
          </w:tcPr>
          <w:p w:rsidR="00695E46" w:rsidRPr="00D14D6A" w:rsidRDefault="00695E46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систем отопления, водоснабжения, водоотведения и газоснабжения;</w:t>
            </w: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подбирать инструменты  и материалы, применяемые при монтаже санитарно-технических систем;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-подбирать трубы, фасонные части, арматуру и средства крепления;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настраивать оборудование для соединения труб из различных материалов;</w:t>
            </w:r>
          </w:p>
        </w:tc>
      </w:tr>
      <w:tr w:rsidR="00695E46" w:rsidRPr="00D14D6A" w:rsidTr="007A5D15">
        <w:tc>
          <w:tcPr>
            <w:tcW w:w="2005" w:type="dxa"/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ПК.1.3.</w:t>
            </w:r>
          </w:p>
        </w:tc>
        <w:tc>
          <w:tcPr>
            <w:tcW w:w="4757" w:type="dxa"/>
          </w:tcPr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монтаж систем отопления, водоснабжения, водоотведения и газоснабжения в соответствии с требованиями нормативно-технической документации.  </w:t>
            </w:r>
          </w:p>
          <w:p w:rsidR="00695E46" w:rsidRPr="00D14D6A" w:rsidRDefault="00695E46" w:rsidP="00796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E46" w:rsidRPr="00D14D6A" w:rsidRDefault="00695E46" w:rsidP="00796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подготовительные работы к монтажу систем отопления, водоснабжения, водоотведения и газоснабжения;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монтаж системы отопления с естественной и принудительной циркуляцией воды;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выполнять  монтаж холодного и горячего водоснабжения;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-выполнять монтаж газопроводов и арматуры, установку газовых котлов и водонагревателей. </w:t>
            </w:r>
          </w:p>
          <w:p w:rsidR="00695E46" w:rsidRPr="00D14D6A" w:rsidRDefault="00695E46" w:rsidP="00796A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выполнять монтаж систем внутренней и наружной канализации. </w:t>
            </w:r>
          </w:p>
        </w:tc>
      </w:tr>
    </w:tbl>
    <w:p w:rsidR="003F7D7E" w:rsidRPr="00D14D6A" w:rsidRDefault="003F7D7E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7A5D15" w:rsidRPr="00D14D6A" w:rsidRDefault="007A5D15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969"/>
        <w:gridCol w:w="4961"/>
        <w:gridCol w:w="4961"/>
      </w:tblGrid>
      <w:tr w:rsidR="00B32FA8" w:rsidRPr="00D14D6A" w:rsidTr="007A5D15">
        <w:tc>
          <w:tcPr>
            <w:tcW w:w="1135" w:type="dxa"/>
          </w:tcPr>
          <w:p w:rsidR="00B32FA8" w:rsidRPr="00D14D6A" w:rsidRDefault="00B32FA8" w:rsidP="007A5D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32FA8" w:rsidRPr="00D14D6A" w:rsidTr="007A5D15">
        <w:trPr>
          <w:trHeight w:val="1318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контекстам;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:rsidR="00B32FA8" w:rsidRPr="00D14D6A" w:rsidRDefault="00B32FA8" w:rsidP="007A5D15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Прохождение учебной и производственной практик.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D14D6A">
              <w:rPr>
                <w:rFonts w:ascii="Times New Roman" w:hAnsi="Times New Roman" w:cs="Times New Roman"/>
                <w:bCs/>
                <w:sz w:val="24"/>
                <w:szCs w:val="24"/>
              </w:rPr>
              <w:t>учебных и производственных практиках.</w:t>
            </w:r>
          </w:p>
        </w:tc>
      </w:tr>
      <w:tr w:rsidR="00B32FA8" w:rsidRPr="00D14D6A" w:rsidTr="007A5D15">
        <w:trPr>
          <w:trHeight w:val="169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деятельности; 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Оценка выполнения заданий на теоретическом обучении, при выполнении практических заданий  на учебной и производственной практиках.</w:t>
            </w:r>
          </w:p>
        </w:tc>
      </w:tr>
      <w:tr w:rsidR="00B32FA8" w:rsidRPr="00D14D6A" w:rsidTr="007A5D15">
        <w:trPr>
          <w:trHeight w:val="274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Планировать и реализовывать собственное профессиональное и личностное развитие;             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</w:pPr>
            <w:r w:rsidRPr="00D14D6A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2FA8" w:rsidRPr="00D14D6A" w:rsidTr="007A5D15">
        <w:trPr>
          <w:trHeight w:val="1260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коллективе и команде, эффективно взаимодействовать с коллегами, руководством, клиентами;                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 Выполнение самостоятельной работы.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B32FA8" w:rsidRPr="00D14D6A" w:rsidTr="007A5D15">
        <w:trPr>
          <w:trHeight w:val="243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                                                                                          </w:t>
            </w:r>
          </w:p>
        </w:tc>
        <w:tc>
          <w:tcPr>
            <w:tcW w:w="4961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276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</w:t>
            </w: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тестовых заданий. Оценка выполнения индивидуальных заданий.</w:t>
            </w:r>
          </w:p>
        </w:tc>
      </w:tr>
      <w:tr w:rsidR="00B32FA8" w:rsidRPr="00D14D6A" w:rsidTr="007A5D15">
        <w:trPr>
          <w:trHeight w:val="675"/>
        </w:trPr>
        <w:tc>
          <w:tcPr>
            <w:tcW w:w="1135" w:type="dxa"/>
          </w:tcPr>
          <w:p w:rsidR="00B32FA8" w:rsidRPr="00D14D6A" w:rsidRDefault="00B32FA8" w:rsidP="007A5D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ОК10.</w:t>
            </w:r>
          </w:p>
        </w:tc>
        <w:tc>
          <w:tcPr>
            <w:tcW w:w="3969" w:type="dxa"/>
          </w:tcPr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  <w:p w:rsidR="00B32FA8" w:rsidRPr="00D14D6A" w:rsidRDefault="00B32FA8" w:rsidP="007A5D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32FA8" w:rsidRPr="00D14D6A" w:rsidRDefault="00405B59" w:rsidP="007A5D15">
            <w:pPr>
              <w:tabs>
                <w:tab w:val="left" w:pos="252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2FA8" w:rsidRPr="00D14D6A" w:rsidRDefault="00405B59" w:rsidP="007A5D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D6A">
              <w:rPr>
                <w:rFonts w:ascii="Times New Roman" w:hAnsi="Times New Roman" w:cs="Times New Roman"/>
                <w:sz w:val="24"/>
                <w:szCs w:val="24"/>
              </w:rPr>
              <w:t>Оценка тестовых заданий. Оценка выполнения индивидуальных заданий.</w:t>
            </w:r>
          </w:p>
        </w:tc>
      </w:tr>
    </w:tbl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p w:rsidR="00695E46" w:rsidRPr="00D14D6A" w:rsidRDefault="00695E46" w:rsidP="003F7D7E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Cs/>
        </w:rPr>
      </w:pPr>
    </w:p>
    <w:sectPr w:rsidR="00695E46" w:rsidRPr="00D14D6A" w:rsidSect="001450FF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0FF" w:rsidRDefault="001450FF" w:rsidP="001450FF">
      <w:pPr>
        <w:spacing w:after="0" w:line="240" w:lineRule="auto"/>
      </w:pPr>
      <w:r>
        <w:separator/>
      </w:r>
    </w:p>
  </w:endnote>
  <w:endnote w:type="continuationSeparator" w:id="0">
    <w:p w:rsidR="001450FF" w:rsidRDefault="001450FF" w:rsidP="00145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791404"/>
      <w:docPartObj>
        <w:docPartGallery w:val="Page Numbers (Bottom of Page)"/>
        <w:docPartUnique/>
      </w:docPartObj>
    </w:sdtPr>
    <w:sdtEndPr/>
    <w:sdtContent>
      <w:p w:rsidR="001502BC" w:rsidRDefault="001502BC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500">
          <w:rPr>
            <w:noProof/>
          </w:rPr>
          <w:t>2</w:t>
        </w:r>
        <w:r>
          <w:fldChar w:fldCharType="end"/>
        </w:r>
      </w:p>
    </w:sdtContent>
  </w:sdt>
  <w:p w:rsidR="001450FF" w:rsidRDefault="001450F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0FF" w:rsidRDefault="001450FF" w:rsidP="001450FF">
      <w:pPr>
        <w:spacing w:after="0" w:line="240" w:lineRule="auto"/>
      </w:pPr>
      <w:r>
        <w:separator/>
      </w:r>
    </w:p>
  </w:footnote>
  <w:footnote w:type="continuationSeparator" w:id="0">
    <w:p w:rsidR="001450FF" w:rsidRDefault="001450FF" w:rsidP="00145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0FA27D95"/>
    <w:multiLevelType w:val="hybridMultilevel"/>
    <w:tmpl w:val="8C9A6282"/>
    <w:lvl w:ilvl="0" w:tplc="9224EB88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9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>
    <w:nsid w:val="48A36B93"/>
    <w:multiLevelType w:val="multilevel"/>
    <w:tmpl w:val="8384BE54"/>
    <w:lvl w:ilvl="0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91" w:hanging="2160"/>
      </w:pPr>
      <w:rPr>
        <w:rFonts w:hint="default"/>
      </w:rPr>
    </w:lvl>
  </w:abstractNum>
  <w:abstractNum w:abstractNumId="11">
    <w:nsid w:val="5AC32755"/>
    <w:multiLevelType w:val="hybridMultilevel"/>
    <w:tmpl w:val="992A7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3868B6"/>
    <w:multiLevelType w:val="multilevel"/>
    <w:tmpl w:val="BA10A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>
    <w:nsid w:val="69855240"/>
    <w:multiLevelType w:val="hybridMultilevel"/>
    <w:tmpl w:val="70DE9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>
    <w:nsid w:val="70C62F50"/>
    <w:multiLevelType w:val="multilevel"/>
    <w:tmpl w:val="8A741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6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13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16"/>
  </w:num>
  <w:num w:numId="12">
    <w:abstractNumId w:val="6"/>
  </w:num>
  <w:num w:numId="13">
    <w:abstractNumId w:val="10"/>
  </w:num>
  <w:num w:numId="14">
    <w:abstractNumId w:val="2"/>
  </w:num>
  <w:num w:numId="15">
    <w:abstractNumId w:val="3"/>
  </w:num>
  <w:num w:numId="16">
    <w:abstractNumId w:val="4"/>
  </w:num>
  <w:num w:numId="17">
    <w:abstractNumId w:val="1"/>
  </w:num>
  <w:num w:numId="18">
    <w:abstractNumId w:val="5"/>
  </w:num>
  <w:num w:numId="19">
    <w:abstractNumId w:val="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2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516E"/>
    <w:rsid w:val="00001632"/>
    <w:rsid w:val="0000374C"/>
    <w:rsid w:val="00006DB9"/>
    <w:rsid w:val="00010D8F"/>
    <w:rsid w:val="00013FDC"/>
    <w:rsid w:val="00014375"/>
    <w:rsid w:val="000152BC"/>
    <w:rsid w:val="000235B7"/>
    <w:rsid w:val="00033F5A"/>
    <w:rsid w:val="000428A7"/>
    <w:rsid w:val="00047BD1"/>
    <w:rsid w:val="00057493"/>
    <w:rsid w:val="00061B5A"/>
    <w:rsid w:val="00073A6A"/>
    <w:rsid w:val="000754F6"/>
    <w:rsid w:val="0009523C"/>
    <w:rsid w:val="00095E60"/>
    <w:rsid w:val="00097428"/>
    <w:rsid w:val="000B432D"/>
    <w:rsid w:val="000C78C9"/>
    <w:rsid w:val="000D5DB9"/>
    <w:rsid w:val="000E1D6F"/>
    <w:rsid w:val="000E1DEA"/>
    <w:rsid w:val="000F591A"/>
    <w:rsid w:val="00106FEE"/>
    <w:rsid w:val="001315AD"/>
    <w:rsid w:val="001450FF"/>
    <w:rsid w:val="00146458"/>
    <w:rsid w:val="001467E1"/>
    <w:rsid w:val="001502BC"/>
    <w:rsid w:val="00160873"/>
    <w:rsid w:val="0016184B"/>
    <w:rsid w:val="00180661"/>
    <w:rsid w:val="00180BBE"/>
    <w:rsid w:val="0019155D"/>
    <w:rsid w:val="00191DF1"/>
    <w:rsid w:val="00193497"/>
    <w:rsid w:val="0019789C"/>
    <w:rsid w:val="001A21AC"/>
    <w:rsid w:val="001A2724"/>
    <w:rsid w:val="001E1223"/>
    <w:rsid w:val="001E6580"/>
    <w:rsid w:val="001E70B8"/>
    <w:rsid w:val="001F1713"/>
    <w:rsid w:val="001F385F"/>
    <w:rsid w:val="001F7149"/>
    <w:rsid w:val="00200895"/>
    <w:rsid w:val="00205A9F"/>
    <w:rsid w:val="00211044"/>
    <w:rsid w:val="002156AF"/>
    <w:rsid w:val="00217DFF"/>
    <w:rsid w:val="00223F94"/>
    <w:rsid w:val="00241318"/>
    <w:rsid w:val="00247453"/>
    <w:rsid w:val="00250EB7"/>
    <w:rsid w:val="00251E8C"/>
    <w:rsid w:val="002643E3"/>
    <w:rsid w:val="00274B82"/>
    <w:rsid w:val="00281ED5"/>
    <w:rsid w:val="00284BA1"/>
    <w:rsid w:val="00290ADE"/>
    <w:rsid w:val="00290C65"/>
    <w:rsid w:val="00290D8E"/>
    <w:rsid w:val="002972D7"/>
    <w:rsid w:val="002C3756"/>
    <w:rsid w:val="002D4CE1"/>
    <w:rsid w:val="002E24B8"/>
    <w:rsid w:val="003164CE"/>
    <w:rsid w:val="003265BD"/>
    <w:rsid w:val="00330B4D"/>
    <w:rsid w:val="003321DB"/>
    <w:rsid w:val="00334336"/>
    <w:rsid w:val="00336D39"/>
    <w:rsid w:val="003447B8"/>
    <w:rsid w:val="00344C85"/>
    <w:rsid w:val="00346FE5"/>
    <w:rsid w:val="00350782"/>
    <w:rsid w:val="003612E3"/>
    <w:rsid w:val="003769DC"/>
    <w:rsid w:val="00395349"/>
    <w:rsid w:val="003961B3"/>
    <w:rsid w:val="00397907"/>
    <w:rsid w:val="003A0B1B"/>
    <w:rsid w:val="003A6984"/>
    <w:rsid w:val="003A7D73"/>
    <w:rsid w:val="003C5ADD"/>
    <w:rsid w:val="003D5593"/>
    <w:rsid w:val="003E587E"/>
    <w:rsid w:val="003F519D"/>
    <w:rsid w:val="003F56E1"/>
    <w:rsid w:val="003F7D7E"/>
    <w:rsid w:val="00405B59"/>
    <w:rsid w:val="0042516E"/>
    <w:rsid w:val="00426D16"/>
    <w:rsid w:val="0043166C"/>
    <w:rsid w:val="00436D17"/>
    <w:rsid w:val="00450362"/>
    <w:rsid w:val="0045296B"/>
    <w:rsid w:val="0045516C"/>
    <w:rsid w:val="00457201"/>
    <w:rsid w:val="004862AB"/>
    <w:rsid w:val="004879E4"/>
    <w:rsid w:val="00493DF1"/>
    <w:rsid w:val="004A079C"/>
    <w:rsid w:val="004A3485"/>
    <w:rsid w:val="004A6565"/>
    <w:rsid w:val="004A7761"/>
    <w:rsid w:val="004C6200"/>
    <w:rsid w:val="004C7458"/>
    <w:rsid w:val="004E201C"/>
    <w:rsid w:val="004F1045"/>
    <w:rsid w:val="004F11D5"/>
    <w:rsid w:val="004F290B"/>
    <w:rsid w:val="00500389"/>
    <w:rsid w:val="00500CC6"/>
    <w:rsid w:val="00507B63"/>
    <w:rsid w:val="00513C70"/>
    <w:rsid w:val="00572384"/>
    <w:rsid w:val="00575A2D"/>
    <w:rsid w:val="00576027"/>
    <w:rsid w:val="005909AD"/>
    <w:rsid w:val="0059203A"/>
    <w:rsid w:val="005959A5"/>
    <w:rsid w:val="005A4B0F"/>
    <w:rsid w:val="005B03F9"/>
    <w:rsid w:val="005D204B"/>
    <w:rsid w:val="00604953"/>
    <w:rsid w:val="006211E6"/>
    <w:rsid w:val="00623E2D"/>
    <w:rsid w:val="00625ED9"/>
    <w:rsid w:val="00627066"/>
    <w:rsid w:val="0062708B"/>
    <w:rsid w:val="0063472A"/>
    <w:rsid w:val="006370A7"/>
    <w:rsid w:val="00640BDC"/>
    <w:rsid w:val="006572E5"/>
    <w:rsid w:val="00663969"/>
    <w:rsid w:val="0066449D"/>
    <w:rsid w:val="00670EEA"/>
    <w:rsid w:val="00672916"/>
    <w:rsid w:val="0067668D"/>
    <w:rsid w:val="00676A47"/>
    <w:rsid w:val="00691A84"/>
    <w:rsid w:val="00695E46"/>
    <w:rsid w:val="006B008C"/>
    <w:rsid w:val="006B4123"/>
    <w:rsid w:val="006B6993"/>
    <w:rsid w:val="00713436"/>
    <w:rsid w:val="0073295A"/>
    <w:rsid w:val="00733E28"/>
    <w:rsid w:val="007358EA"/>
    <w:rsid w:val="0074069F"/>
    <w:rsid w:val="00744438"/>
    <w:rsid w:val="007567F2"/>
    <w:rsid w:val="00760462"/>
    <w:rsid w:val="007706B0"/>
    <w:rsid w:val="007779FD"/>
    <w:rsid w:val="00792C52"/>
    <w:rsid w:val="00796ACD"/>
    <w:rsid w:val="007A5D15"/>
    <w:rsid w:val="007B6481"/>
    <w:rsid w:val="007C3C88"/>
    <w:rsid w:val="007D2F79"/>
    <w:rsid w:val="007D32D9"/>
    <w:rsid w:val="007D51A4"/>
    <w:rsid w:val="007E1B7A"/>
    <w:rsid w:val="007E4638"/>
    <w:rsid w:val="007E6BA2"/>
    <w:rsid w:val="007F0325"/>
    <w:rsid w:val="007F46CB"/>
    <w:rsid w:val="008175F3"/>
    <w:rsid w:val="00833ECD"/>
    <w:rsid w:val="008425DC"/>
    <w:rsid w:val="00844ECB"/>
    <w:rsid w:val="008503F0"/>
    <w:rsid w:val="00857D20"/>
    <w:rsid w:val="00867F77"/>
    <w:rsid w:val="0087115A"/>
    <w:rsid w:val="00883C9F"/>
    <w:rsid w:val="00890AE5"/>
    <w:rsid w:val="00896F4E"/>
    <w:rsid w:val="008A56A9"/>
    <w:rsid w:val="008D2459"/>
    <w:rsid w:val="008E0A3F"/>
    <w:rsid w:val="008E1A91"/>
    <w:rsid w:val="008E3E51"/>
    <w:rsid w:val="008E5687"/>
    <w:rsid w:val="008F0DC3"/>
    <w:rsid w:val="008F0E90"/>
    <w:rsid w:val="008F1EE6"/>
    <w:rsid w:val="009075DF"/>
    <w:rsid w:val="00914A83"/>
    <w:rsid w:val="009159F0"/>
    <w:rsid w:val="0091730A"/>
    <w:rsid w:val="009173F1"/>
    <w:rsid w:val="009200BA"/>
    <w:rsid w:val="009401FD"/>
    <w:rsid w:val="00942ADA"/>
    <w:rsid w:val="009469FF"/>
    <w:rsid w:val="00953F69"/>
    <w:rsid w:val="009704F2"/>
    <w:rsid w:val="00972760"/>
    <w:rsid w:val="009760B9"/>
    <w:rsid w:val="00976273"/>
    <w:rsid w:val="00980564"/>
    <w:rsid w:val="009850B8"/>
    <w:rsid w:val="00985DE2"/>
    <w:rsid w:val="00986241"/>
    <w:rsid w:val="00994B47"/>
    <w:rsid w:val="0099752E"/>
    <w:rsid w:val="009A0ABC"/>
    <w:rsid w:val="009A0BA1"/>
    <w:rsid w:val="009A1E4B"/>
    <w:rsid w:val="009A47AF"/>
    <w:rsid w:val="009B6F1B"/>
    <w:rsid w:val="009C1418"/>
    <w:rsid w:val="009D1992"/>
    <w:rsid w:val="009D6DD4"/>
    <w:rsid w:val="009E040D"/>
    <w:rsid w:val="009E1CC2"/>
    <w:rsid w:val="009E3B58"/>
    <w:rsid w:val="009E3BDB"/>
    <w:rsid w:val="009E52E4"/>
    <w:rsid w:val="00A01543"/>
    <w:rsid w:val="00A104B9"/>
    <w:rsid w:val="00A128B2"/>
    <w:rsid w:val="00A1431A"/>
    <w:rsid w:val="00A16242"/>
    <w:rsid w:val="00A204E0"/>
    <w:rsid w:val="00A2687E"/>
    <w:rsid w:val="00A26DBC"/>
    <w:rsid w:val="00A304AD"/>
    <w:rsid w:val="00A305FC"/>
    <w:rsid w:val="00A32A39"/>
    <w:rsid w:val="00A33466"/>
    <w:rsid w:val="00A34D2C"/>
    <w:rsid w:val="00A36500"/>
    <w:rsid w:val="00A40814"/>
    <w:rsid w:val="00A51885"/>
    <w:rsid w:val="00A6009C"/>
    <w:rsid w:val="00A6217F"/>
    <w:rsid w:val="00A63A71"/>
    <w:rsid w:val="00A76D02"/>
    <w:rsid w:val="00A832B4"/>
    <w:rsid w:val="00A95768"/>
    <w:rsid w:val="00AA391E"/>
    <w:rsid w:val="00AA4A81"/>
    <w:rsid w:val="00AA6436"/>
    <w:rsid w:val="00AB0CC6"/>
    <w:rsid w:val="00AD2389"/>
    <w:rsid w:val="00AD4EB4"/>
    <w:rsid w:val="00AF49EF"/>
    <w:rsid w:val="00B02BF7"/>
    <w:rsid w:val="00B0765D"/>
    <w:rsid w:val="00B32FA8"/>
    <w:rsid w:val="00B34989"/>
    <w:rsid w:val="00B45AB7"/>
    <w:rsid w:val="00B5247A"/>
    <w:rsid w:val="00B66331"/>
    <w:rsid w:val="00B80781"/>
    <w:rsid w:val="00B80991"/>
    <w:rsid w:val="00B86153"/>
    <w:rsid w:val="00B908E7"/>
    <w:rsid w:val="00B95B05"/>
    <w:rsid w:val="00BA42E5"/>
    <w:rsid w:val="00BA4C0F"/>
    <w:rsid w:val="00BA77EF"/>
    <w:rsid w:val="00BB7FCF"/>
    <w:rsid w:val="00BC1921"/>
    <w:rsid w:val="00BC37FD"/>
    <w:rsid w:val="00BD14DD"/>
    <w:rsid w:val="00BE5C3E"/>
    <w:rsid w:val="00C1565F"/>
    <w:rsid w:val="00C16C92"/>
    <w:rsid w:val="00C32E08"/>
    <w:rsid w:val="00C41259"/>
    <w:rsid w:val="00C56C4A"/>
    <w:rsid w:val="00C64768"/>
    <w:rsid w:val="00C7456B"/>
    <w:rsid w:val="00C80CEC"/>
    <w:rsid w:val="00C82E31"/>
    <w:rsid w:val="00CB1CF7"/>
    <w:rsid w:val="00CD0ADD"/>
    <w:rsid w:val="00CD2919"/>
    <w:rsid w:val="00CD75C9"/>
    <w:rsid w:val="00CD7D22"/>
    <w:rsid w:val="00CE2608"/>
    <w:rsid w:val="00CF0D44"/>
    <w:rsid w:val="00CF2866"/>
    <w:rsid w:val="00CF56B9"/>
    <w:rsid w:val="00D14D6A"/>
    <w:rsid w:val="00D23208"/>
    <w:rsid w:val="00D258C1"/>
    <w:rsid w:val="00D2691C"/>
    <w:rsid w:val="00D538FE"/>
    <w:rsid w:val="00D545AA"/>
    <w:rsid w:val="00D5715B"/>
    <w:rsid w:val="00D669AE"/>
    <w:rsid w:val="00D73029"/>
    <w:rsid w:val="00D80EBB"/>
    <w:rsid w:val="00D85F98"/>
    <w:rsid w:val="00D86C08"/>
    <w:rsid w:val="00D9245A"/>
    <w:rsid w:val="00D97D5B"/>
    <w:rsid w:val="00DA7CA6"/>
    <w:rsid w:val="00DB47D9"/>
    <w:rsid w:val="00DF48E8"/>
    <w:rsid w:val="00DF5B60"/>
    <w:rsid w:val="00E00BDA"/>
    <w:rsid w:val="00E048F9"/>
    <w:rsid w:val="00E0525F"/>
    <w:rsid w:val="00E20745"/>
    <w:rsid w:val="00E27D05"/>
    <w:rsid w:val="00E30D8B"/>
    <w:rsid w:val="00E45D46"/>
    <w:rsid w:val="00E71749"/>
    <w:rsid w:val="00EC04D1"/>
    <w:rsid w:val="00ED1489"/>
    <w:rsid w:val="00ED51B8"/>
    <w:rsid w:val="00ED73D3"/>
    <w:rsid w:val="00EE1220"/>
    <w:rsid w:val="00EE69B5"/>
    <w:rsid w:val="00EE7BEE"/>
    <w:rsid w:val="00EF161F"/>
    <w:rsid w:val="00EF2CC8"/>
    <w:rsid w:val="00F017FD"/>
    <w:rsid w:val="00F03DA3"/>
    <w:rsid w:val="00F2355B"/>
    <w:rsid w:val="00F25E7F"/>
    <w:rsid w:val="00F303FB"/>
    <w:rsid w:val="00F30993"/>
    <w:rsid w:val="00F33364"/>
    <w:rsid w:val="00F36568"/>
    <w:rsid w:val="00F41EEF"/>
    <w:rsid w:val="00F555A8"/>
    <w:rsid w:val="00F56582"/>
    <w:rsid w:val="00F579D3"/>
    <w:rsid w:val="00F7091F"/>
    <w:rsid w:val="00F730D0"/>
    <w:rsid w:val="00F73F1B"/>
    <w:rsid w:val="00F75D21"/>
    <w:rsid w:val="00F91120"/>
    <w:rsid w:val="00FA6F19"/>
    <w:rsid w:val="00FD057A"/>
    <w:rsid w:val="00FD19DF"/>
    <w:rsid w:val="00FD1F3D"/>
    <w:rsid w:val="00FD34FE"/>
    <w:rsid w:val="00FE6AE8"/>
    <w:rsid w:val="00FF0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72A"/>
  </w:style>
  <w:style w:type="paragraph" w:styleId="1">
    <w:name w:val="heading 1"/>
    <w:basedOn w:val="a"/>
    <w:next w:val="a"/>
    <w:link w:val="10"/>
    <w:qFormat/>
    <w:rsid w:val="002643E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0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C7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2516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251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1"/>
    <w:rsid w:val="0042516E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5"/>
    <w:rsid w:val="0042516E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6">
    <w:name w:val="List Paragraph"/>
    <w:basedOn w:val="a"/>
    <w:uiPriority w:val="34"/>
    <w:qFormat/>
    <w:rsid w:val="00BA4C0F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Default">
    <w:name w:val="Default"/>
    <w:rsid w:val="001806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"/>
    <w:basedOn w:val="a"/>
    <w:uiPriority w:val="99"/>
    <w:unhideWhenUsed/>
    <w:rsid w:val="00180661"/>
    <w:pPr>
      <w:ind w:left="283" w:hanging="283"/>
      <w:contextualSpacing/>
    </w:pPr>
  </w:style>
  <w:style w:type="table" w:styleId="a8">
    <w:name w:val="Table Grid"/>
    <w:basedOn w:val="a1"/>
    <w:uiPriority w:val="39"/>
    <w:rsid w:val="003F7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99"/>
    <w:unhideWhenUsed/>
    <w:rsid w:val="00691A84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91A84"/>
  </w:style>
  <w:style w:type="character" w:customStyle="1" w:styleId="4">
    <w:name w:val="Основной текст (4)"/>
    <w:basedOn w:val="a0"/>
    <w:link w:val="41"/>
    <w:uiPriority w:val="99"/>
    <w:rsid w:val="00691A84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691A84"/>
    <w:pPr>
      <w:shd w:val="clear" w:color="auto" w:fill="FFFFFF"/>
      <w:spacing w:after="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8">
    <w:name w:val="Основной текст (8)"/>
    <w:basedOn w:val="a0"/>
    <w:link w:val="81"/>
    <w:uiPriority w:val="99"/>
    <w:rsid w:val="00BC37FD"/>
    <w:rPr>
      <w:rFonts w:ascii="Times New Roman" w:hAnsi="Times New Roman"/>
      <w:noProof/>
      <w:sz w:val="20"/>
      <w:szCs w:val="20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BC37FD"/>
    <w:pPr>
      <w:shd w:val="clear" w:color="auto" w:fill="FFFFFF"/>
      <w:spacing w:after="0" w:line="240" w:lineRule="atLeast"/>
      <w:jc w:val="center"/>
    </w:pPr>
    <w:rPr>
      <w:rFonts w:ascii="Times New Roman" w:hAnsi="Times New Roman"/>
      <w:noProof/>
      <w:sz w:val="20"/>
      <w:szCs w:val="20"/>
    </w:rPr>
  </w:style>
  <w:style w:type="paragraph" w:styleId="ab">
    <w:name w:val="Normal (Web)"/>
    <w:basedOn w:val="a"/>
    <w:uiPriority w:val="99"/>
    <w:rsid w:val="00E71749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9pt">
    <w:name w:val="Основной текст (4) + 9 pt"/>
    <w:aliases w:val="Не полужирный1"/>
    <w:basedOn w:val="4"/>
    <w:uiPriority w:val="99"/>
    <w:rsid w:val="00BA42E5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BA42E5"/>
    <w:rPr>
      <w:rFonts w:ascii="Times New Roman" w:hAnsi="Times New Roman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BA42E5"/>
    <w:pPr>
      <w:shd w:val="clear" w:color="auto" w:fill="FFFFFF"/>
      <w:spacing w:after="0" w:line="274" w:lineRule="exact"/>
      <w:jc w:val="center"/>
    </w:pPr>
    <w:rPr>
      <w:rFonts w:ascii="Times New Roman" w:hAnsi="Times New Roman"/>
    </w:rPr>
  </w:style>
  <w:style w:type="character" w:customStyle="1" w:styleId="5">
    <w:name w:val="Основной текст (5)"/>
    <w:basedOn w:val="a0"/>
    <w:link w:val="51"/>
    <w:uiPriority w:val="99"/>
    <w:rsid w:val="008A56A9"/>
    <w:rPr>
      <w:rFonts w:ascii="Times New Roman" w:hAnsi="Times New Roman"/>
      <w:b/>
      <w:bCs/>
      <w:sz w:val="20"/>
      <w:szCs w:val="20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8A56A9"/>
    <w:pPr>
      <w:shd w:val="clear" w:color="auto" w:fill="FFFFFF"/>
      <w:spacing w:after="0" w:line="240" w:lineRule="atLeas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3">
    <w:name w:val="Основной текст (3)"/>
    <w:basedOn w:val="a0"/>
    <w:link w:val="31"/>
    <w:uiPriority w:val="99"/>
    <w:rsid w:val="00D73029"/>
    <w:rPr>
      <w:rFonts w:ascii="Times New Roman" w:hAnsi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D73029"/>
    <w:pPr>
      <w:shd w:val="clear" w:color="auto" w:fill="FFFFFF"/>
      <w:spacing w:after="0" w:line="298" w:lineRule="exact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2643E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1">
    <w:name w:val="List 2"/>
    <w:basedOn w:val="a"/>
    <w:uiPriority w:val="99"/>
    <w:unhideWhenUsed/>
    <w:rsid w:val="001E1223"/>
    <w:pPr>
      <w:ind w:left="566" w:hanging="283"/>
      <w:contextualSpacing/>
    </w:pPr>
  </w:style>
  <w:style w:type="character" w:customStyle="1" w:styleId="60">
    <w:name w:val="Заголовок 6 Знак"/>
    <w:basedOn w:val="a0"/>
    <w:link w:val="6"/>
    <w:rsid w:val="00513C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c">
    <w:name w:val="Hyperlink"/>
    <w:basedOn w:val="a0"/>
    <w:uiPriority w:val="99"/>
    <w:rsid w:val="00513C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C70"/>
  </w:style>
  <w:style w:type="character" w:styleId="HTML">
    <w:name w:val="HTML Cite"/>
    <w:basedOn w:val="a0"/>
    <w:uiPriority w:val="99"/>
    <w:semiHidden/>
    <w:unhideWhenUsed/>
    <w:rsid w:val="00513C7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CD0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2">
    <w:name w:val="Сетка таблицы1"/>
    <w:basedOn w:val="a1"/>
    <w:next w:val="a8"/>
    <w:uiPriority w:val="39"/>
    <w:rsid w:val="009B6F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C80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0CEC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450FF"/>
  </w:style>
  <w:style w:type="paragraph" w:styleId="af1">
    <w:name w:val="footer"/>
    <w:basedOn w:val="a"/>
    <w:link w:val="af2"/>
    <w:uiPriority w:val="99"/>
    <w:unhideWhenUsed/>
    <w:rsid w:val="0014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450FF"/>
  </w:style>
  <w:style w:type="paragraph" w:customStyle="1" w:styleId="TableParagraph">
    <w:name w:val="Table Paragraph"/>
    <w:basedOn w:val="a"/>
    <w:uiPriority w:val="1"/>
    <w:qFormat/>
    <w:rsid w:val="002972D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684899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3023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448775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conditionery.ru/libary" TargetMode="External"/><Relationship Id="rId10" Type="http://schemas.openxmlformats.org/officeDocument/2006/relationships/hyperlink" Target="https://znanium.com/catalog/product/119487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anitarywo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B6893-ED38-4EC5-B149-C102125D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14</Pages>
  <Words>3607</Words>
  <Characters>20564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GuzMans</cp:lastModifiedBy>
  <cp:revision>277</cp:revision>
  <cp:lastPrinted>2022-04-20T10:08:00Z</cp:lastPrinted>
  <dcterms:created xsi:type="dcterms:W3CDTF">2014-11-28T14:27:00Z</dcterms:created>
  <dcterms:modified xsi:type="dcterms:W3CDTF">2022-04-20T11:07:00Z</dcterms:modified>
</cp:coreProperties>
</file>